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330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00021 /300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00021 /300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8993.00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6295.10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5395.80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2697.90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809.37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629.51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539.58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359.72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269.79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179.86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62.95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405-ПП/330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16:01:17.944;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16:01:17.944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9.00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8.99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